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5-180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300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№18810586260518057686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№18810586260518057686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шести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180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0412365400665018012620171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